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373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5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12.03.2026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60312026475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12.03.2026 №18810586260312026475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24.03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Никогосян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Эдгара </w:t>
      </w:r>
      <w:r>
        <w:rPr>
          <w:rFonts w:ascii="Times New Roman" w:eastAsia="Times New Roman" w:hAnsi="Times New Roman" w:cs="Times New Roman"/>
          <w:sz w:val="28"/>
          <w:szCs w:val="28"/>
        </w:rPr>
        <w:t>Славиковича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пя</w:t>
      </w:r>
      <w:r>
        <w:rPr>
          <w:rFonts w:ascii="Times New Roman" w:eastAsia="Times New Roman" w:hAnsi="Times New Roman" w:cs="Times New Roman"/>
          <w:sz w:val="28"/>
          <w:szCs w:val="28"/>
        </w:rPr>
        <w:t>тьс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М.Б.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М.Б. </w:t>
      </w:r>
      <w:r>
        <w:rPr>
          <w:rFonts w:ascii="Times New Roman" w:eastAsia="Times New Roman" w:hAnsi="Times New Roman" w:cs="Times New Roman"/>
          <w:sz w:val="18"/>
          <w:szCs w:val="1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сентября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1373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0412365400665013732620160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7">
    <w:name w:val="cat-UserDefined grp-35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